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9F8D2" w14:textId="1D06AB0B" w:rsidR="004D5BA3" w:rsidRDefault="004501FD" w:rsidP="0029281D">
      <w:pPr>
        <w:rPr>
          <w:b/>
          <w:bCs/>
          <w:sz w:val="24"/>
          <w:szCs w:val="24"/>
        </w:rPr>
      </w:pPr>
      <w:r w:rsidRPr="00B440EE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9A3772" wp14:editId="3C83F828">
                <wp:simplePos x="0" y="0"/>
                <wp:positionH relativeFrom="margin">
                  <wp:posOffset>-24765</wp:posOffset>
                </wp:positionH>
                <wp:positionV relativeFrom="paragraph">
                  <wp:posOffset>503555</wp:posOffset>
                </wp:positionV>
                <wp:extent cx="6038850" cy="1404620"/>
                <wp:effectExtent l="0" t="0" r="19050" b="2667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D4145" w14:textId="77777777" w:rsidR="001C36F9" w:rsidRDefault="00B440EE" w:rsidP="00BA059A">
                            <w:pPr>
                              <w:shd w:val="clear" w:color="auto" w:fill="B0D9FF" w:themeFill="background2" w:themeFillTint="33"/>
                            </w:pPr>
                            <w:r w:rsidRPr="001C36F9">
                              <w:rPr>
                                <w:b/>
                                <w:bCs/>
                              </w:rPr>
                              <w:t>Vejledning</w:t>
                            </w:r>
                            <w:r>
                              <w:t xml:space="preserve">: </w:t>
                            </w:r>
                          </w:p>
                          <w:p w14:paraId="5C1AAAB9" w14:textId="761F9904" w:rsidR="004501FD" w:rsidRDefault="004501FD" w:rsidP="00BA059A">
                            <w:pPr>
                              <w:shd w:val="clear" w:color="auto" w:fill="B0D9FF" w:themeFill="background2" w:themeFillTint="33"/>
                            </w:pPr>
                            <w:r>
                              <w:t xml:space="preserve">Jubilæumsprisen </w:t>
                            </w:r>
                            <w:r w:rsidR="00436345">
                              <w:t xml:space="preserve">tildeles som en anerkendelse af fremragende og banebrydende undervisning på AU. </w:t>
                            </w:r>
                          </w:p>
                          <w:p w14:paraId="3F94B515" w14:textId="74D84773" w:rsidR="004D2C3B" w:rsidRDefault="004D2C3B" w:rsidP="00BA059A">
                            <w:pPr>
                              <w:shd w:val="clear" w:color="auto" w:fill="B0D9FF" w:themeFill="background2" w:themeFillTint="33"/>
                            </w:pPr>
                            <w:r>
                              <w:t>På DPU har studienævnet besluttet, at det er de studerende</w:t>
                            </w:r>
                            <w:r w:rsidR="00AB1EDC">
                              <w:t>,</w:t>
                            </w:r>
                            <w:r>
                              <w:t xml:space="preserve"> der indstiller underviser</w:t>
                            </w:r>
                            <w:r w:rsidR="00AB1EDC">
                              <w:t>e</w:t>
                            </w:r>
                            <w:r>
                              <w:t xml:space="preserve"> til prisen og Studienævnet der udvælger de to</w:t>
                            </w:r>
                            <w:r w:rsidR="00AB1EDC">
                              <w:t>,</w:t>
                            </w:r>
                            <w:r>
                              <w:t xml:space="preserve"> der skal gå videre</w:t>
                            </w:r>
                            <w:r w:rsidR="00AB1EDC">
                              <w:t xml:space="preserve"> i udvælgelsesprocessen</w:t>
                            </w:r>
                            <w:r>
                              <w:t>.</w:t>
                            </w:r>
                          </w:p>
                          <w:p w14:paraId="2E2ECDBE" w14:textId="3B634392" w:rsidR="00436345" w:rsidRDefault="00436345" w:rsidP="00BA059A">
                            <w:pPr>
                              <w:shd w:val="clear" w:color="auto" w:fill="B0D9FF" w:themeFill="background2" w:themeFillTint="33"/>
                            </w:pPr>
                            <w:r>
                              <w:t xml:space="preserve">Krav: </w:t>
                            </w:r>
                          </w:p>
                          <w:p w14:paraId="01EBF7A7" w14:textId="75A22CBB" w:rsidR="00436345" w:rsidRDefault="00436345" w:rsidP="00BA059A">
                            <w:pPr>
                              <w:pStyle w:val="Listeafsnit"/>
                              <w:numPr>
                                <w:ilvl w:val="0"/>
                                <w:numId w:val="18"/>
                              </w:numPr>
                              <w:shd w:val="clear" w:color="auto" w:fill="B0D9FF" w:themeFill="background2" w:themeFillTint="33"/>
                            </w:pPr>
                            <w:r>
                              <w:t>Det er kun muligt at indstille individuelle undervisere</w:t>
                            </w:r>
                          </w:p>
                          <w:p w14:paraId="7B6B81EC" w14:textId="3B0B37D0" w:rsidR="00436345" w:rsidRDefault="00436345" w:rsidP="00BA059A">
                            <w:pPr>
                              <w:pStyle w:val="Listeafsnit"/>
                              <w:numPr>
                                <w:ilvl w:val="0"/>
                                <w:numId w:val="18"/>
                              </w:numPr>
                              <w:shd w:val="clear" w:color="auto" w:fill="B0D9FF" w:themeFill="background2" w:themeFillTint="33"/>
                            </w:pPr>
                            <w:r>
                              <w:t>Den indstillede kandidat skal være i et ansættelsesforhold på AU</w:t>
                            </w:r>
                          </w:p>
                          <w:p w14:paraId="5089DE9A" w14:textId="77777777" w:rsidR="00AB1EDC" w:rsidRDefault="00AB1EDC" w:rsidP="00AB1EDC">
                            <w:pPr>
                              <w:shd w:val="clear" w:color="auto" w:fill="B0D9FF" w:themeFill="background2" w:themeFillTint="33"/>
                            </w:pPr>
                          </w:p>
                          <w:p w14:paraId="70128249" w14:textId="49D6B7CF" w:rsidR="00B440EE" w:rsidRDefault="001C36F9" w:rsidP="00BA059A">
                            <w:pPr>
                              <w:shd w:val="clear" w:color="auto" w:fill="B0D9FF" w:themeFill="background2" w:themeFillTint="33"/>
                            </w:pPr>
                            <w:r>
                              <w:t>S</w:t>
                            </w:r>
                            <w:r w:rsidR="00B440EE">
                              <w:t xml:space="preserve">tuderende </w:t>
                            </w:r>
                            <w:r>
                              <w:t xml:space="preserve">(enkelt eller gruppe) </w:t>
                            </w:r>
                            <w:r w:rsidR="00B440EE">
                              <w:t xml:space="preserve">beskriver </w:t>
                            </w:r>
                            <w:r w:rsidR="004D2C3B">
                              <w:t>med udgangspunkt i deres erfaring med underviseren</w:t>
                            </w:r>
                            <w:r w:rsidR="00AB1EDC">
                              <w:t>,</w:t>
                            </w:r>
                            <w:r w:rsidR="004D2C3B">
                              <w:t xml:space="preserve"> hvorfor de indstiller underviseren. D</w:t>
                            </w:r>
                            <w:r w:rsidR="00AB1EDC">
                              <w:t>er er i alt 6 kriterier</w:t>
                            </w:r>
                            <w:r w:rsidR="000E375E">
                              <w:t>,</w:t>
                            </w:r>
                            <w:r w:rsidR="00AB1EDC">
                              <w:t xml:space="preserve"> som de studerende så vidt muligt skal forholde sig til.</w:t>
                            </w:r>
                            <w:r w:rsidR="000E375E">
                              <w:t xml:space="preserve"> Når sekretariatet modtager indstillingen sendes den videre til underv</w:t>
                            </w:r>
                            <w:r w:rsidR="00476447">
                              <w:t>iserens a</w:t>
                            </w:r>
                            <w:r w:rsidR="00B440EE">
                              <w:t>fdelingsleder</w:t>
                            </w:r>
                            <w:r w:rsidR="000E375E">
                              <w:t>,</w:t>
                            </w:r>
                            <w:r w:rsidR="00B440EE">
                              <w:t xml:space="preserve"> </w:t>
                            </w:r>
                            <w:r w:rsidR="000E375E">
                              <w:t xml:space="preserve">der </w:t>
                            </w:r>
                            <w:proofErr w:type="gramStart"/>
                            <w:r w:rsidR="000E375E">
                              <w:t xml:space="preserve">bedes </w:t>
                            </w:r>
                            <w:r w:rsidR="009F03F5">
                              <w:t xml:space="preserve"> </w:t>
                            </w:r>
                            <w:r w:rsidR="00B440EE">
                              <w:t>tilføje</w:t>
                            </w:r>
                            <w:proofErr w:type="gramEnd"/>
                            <w:r w:rsidR="00B440EE">
                              <w:t xml:space="preserve"> </w:t>
                            </w:r>
                            <w:r>
                              <w:t xml:space="preserve">eventuelle yderligere væsentlige </w:t>
                            </w:r>
                            <w:r w:rsidR="00B440EE">
                              <w:t>perspektiver</w:t>
                            </w:r>
                            <w:r w:rsidR="009F03F5">
                              <w:t>, herunder især angående underviseren som kollega</w:t>
                            </w:r>
                            <w:r w:rsidR="00B440EE">
                              <w:t xml:space="preserve">. </w:t>
                            </w:r>
                            <w:r w:rsidR="00436345">
                              <w:t>Sekretariatet indhenter</w:t>
                            </w:r>
                            <w:r w:rsidR="000E375E">
                              <w:t xml:space="preserve"> også </w:t>
                            </w:r>
                            <w:r w:rsidR="00436345">
                              <w:t>undervisers CV, der skal lægges til indstillingen</w:t>
                            </w:r>
                            <w:r w:rsidR="000E375E">
                              <w:t xml:space="preserve">.                                       </w:t>
                            </w:r>
                            <w:r>
                              <w:t xml:space="preserve"> </w:t>
                            </w:r>
                            <w:r w:rsidR="00B440EE">
                              <w:t>I tilfælde af</w:t>
                            </w:r>
                            <w:r>
                              <w:t>,</w:t>
                            </w:r>
                            <w:r w:rsidR="00B440EE">
                              <w:t xml:space="preserve"> at en underviser indstilles af flere studerende</w:t>
                            </w:r>
                            <w:r>
                              <w:t>,</w:t>
                            </w:r>
                            <w:r w:rsidR="00B440EE">
                              <w:t xml:space="preserve"> kan udpegede studenterrepræsentanter fra SN </w:t>
                            </w:r>
                            <w:r>
                              <w:t xml:space="preserve">sammenskrive indstillingerne til én samlet. </w:t>
                            </w:r>
                          </w:p>
                          <w:p w14:paraId="61A0E75A" w14:textId="77777777" w:rsidR="00AB1EDC" w:rsidRDefault="00AB1EDC" w:rsidP="00AB1EDC">
                            <w:pPr>
                              <w:shd w:val="clear" w:color="auto" w:fill="B0D9FF" w:themeFill="background2" w:themeFillTint="33"/>
                            </w:pPr>
                          </w:p>
                          <w:p w14:paraId="4D214C16" w14:textId="074AF4E0" w:rsidR="00AB1EDC" w:rsidRDefault="00AB1EDC" w:rsidP="00AB1EDC">
                            <w:pPr>
                              <w:shd w:val="clear" w:color="auto" w:fill="B0D9FF" w:themeFill="background2" w:themeFillTint="33"/>
                            </w:pPr>
                            <w:r>
                              <w:t>Beskrivelsen må maks. være på 2 side.</w:t>
                            </w:r>
                          </w:p>
                          <w:p w14:paraId="1170C4D5" w14:textId="7FFC75CE" w:rsidR="00AB1EDC" w:rsidRDefault="00AB1EDC" w:rsidP="00AB1EDC">
                            <w:pPr>
                              <w:shd w:val="clear" w:color="auto" w:fill="B0D9FF" w:themeFill="background2" w:themeFillTint="33"/>
                              <w:rPr>
                                <w:b/>
                                <w:bCs/>
                              </w:rPr>
                            </w:pPr>
                            <w:r w:rsidRPr="00436345">
                              <w:rPr>
                                <w:b/>
                                <w:bCs/>
                              </w:rPr>
                              <w:t xml:space="preserve">Indstillingen sendes ind til </w:t>
                            </w:r>
                            <w:hyperlink r:id="rId7" w:history="1">
                              <w:r w:rsidR="00992B61" w:rsidRPr="00412246">
                                <w:rPr>
                                  <w:rStyle w:val="Hyperlink"/>
                                  <w:b/>
                                  <w:bCs/>
                                  <w:sz w:val="20"/>
                                </w:rPr>
                                <w:t>louisewj@edu.au.dk</w:t>
                              </w:r>
                            </w:hyperlink>
                            <w:r w:rsidR="00992B6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436345">
                              <w:rPr>
                                <w:b/>
                                <w:bCs/>
                              </w:rPr>
                              <w:t xml:space="preserve">senest </w:t>
                            </w:r>
                            <w:r w:rsidRPr="00436345">
                              <w:rPr>
                                <w:b/>
                                <w:bCs/>
                                <w:highlight w:val="yellow"/>
                              </w:rPr>
                              <w:t>1. oktober</w:t>
                            </w:r>
                            <w:r w:rsidRPr="00436345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</w:p>
                          <w:p w14:paraId="61F9F462" w14:textId="77777777" w:rsidR="00AB1EDC" w:rsidRDefault="00AB1EDC" w:rsidP="00BA059A">
                            <w:pPr>
                              <w:shd w:val="clear" w:color="auto" w:fill="B0D9FF" w:themeFill="background2" w:themeFillTint="33"/>
                            </w:pPr>
                          </w:p>
                          <w:p w14:paraId="0C451E45" w14:textId="52A6E7C6" w:rsidR="00BA059A" w:rsidRPr="00BA059A" w:rsidRDefault="00436345" w:rsidP="00BA059A">
                            <w:pPr>
                              <w:shd w:val="clear" w:color="auto" w:fill="B0D9FF" w:themeFill="background2" w:themeFillTint="33"/>
                              <w:rPr>
                                <w:b/>
                                <w:bCs/>
                              </w:rPr>
                            </w:pPr>
                            <w:r w:rsidRPr="00BA059A">
                              <w:rPr>
                                <w:b/>
                                <w:bCs/>
                              </w:rPr>
                              <w:t xml:space="preserve">Videre proces </w:t>
                            </w:r>
                          </w:p>
                          <w:p w14:paraId="6523FAB0" w14:textId="2FA048C7" w:rsidR="00436345" w:rsidRDefault="00436345" w:rsidP="00BA059A">
                            <w:pPr>
                              <w:shd w:val="clear" w:color="auto" w:fill="B0D9FF" w:themeFill="background2" w:themeFillTint="33"/>
                            </w:pPr>
                            <w:r>
                              <w:t xml:space="preserve">En udvalgt gruppe studenterrepræsentanter i Studienævnet samler og prioriterer ansøgningerne og indstiller mindst to kvinder og to mænd til endelige beslutning i studienævnet. Studienævnet udpeger </w:t>
                            </w:r>
                            <w:r w:rsidR="00BA059A">
                              <w:t>é</w:t>
                            </w:r>
                            <w:r>
                              <w:t xml:space="preserve">n kvinde og </w:t>
                            </w:r>
                            <w:r w:rsidR="00BA059A">
                              <w:t>é</w:t>
                            </w:r>
                            <w:r>
                              <w:t>n mand.</w:t>
                            </w:r>
                            <w:r w:rsidR="001A7599">
                              <w:t xml:space="preserve"> Da alle institutter på AU kan indstille en </w:t>
                            </w:r>
                            <w:r w:rsidR="00BA059A">
                              <w:t xml:space="preserve">kvinde og en </w:t>
                            </w:r>
                            <w:r w:rsidR="001A7599">
                              <w:t xml:space="preserve">mand fortsætter udvælgelsesprocessen videre i først fakultetsledelsen og </w:t>
                            </w:r>
                            <w:r w:rsidR="00BA059A">
                              <w:t xml:space="preserve">til sidst </w:t>
                            </w:r>
                            <w:r w:rsidR="001A7599">
                              <w:t>universitetsledelsen, der udpeger de to vindere.</w:t>
                            </w:r>
                          </w:p>
                          <w:p w14:paraId="6ED86276" w14:textId="77777777" w:rsidR="00436345" w:rsidRDefault="00436345" w:rsidP="00BA059A">
                            <w:pPr>
                              <w:shd w:val="clear" w:color="auto" w:fill="B0D9FF" w:themeFill="background2" w:themeFillTint="3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9A3772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1.95pt;margin-top:39.65pt;width:475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">
                <v:textbox style="mso-fit-shape-to-text:t">
                  <w:txbxContent>
                    <w:p w14:paraId="69BD4145" w14:textId="77777777" w:rsidR="001C36F9" w:rsidRDefault="00B440EE" w:rsidP="00BA059A">
                      <w:pPr>
                        <w:shd w:val="clear" w:color="auto" w:fill="B0D9FF" w:themeFill="background2" w:themeFillTint="33"/>
                      </w:pPr>
                      <w:r w:rsidRPr="001C36F9">
                        <w:rPr>
                          <w:b/>
                          <w:bCs/>
                        </w:rPr>
                        <w:t>Vejledning</w:t>
                      </w:r>
                      <w:r>
                        <w:t xml:space="preserve">: </w:t>
                      </w:r>
                    </w:p>
                    <w:p w14:paraId="5C1AAAB9" w14:textId="761F9904" w:rsidR="004501FD" w:rsidRDefault="004501FD" w:rsidP="00BA059A">
                      <w:pPr>
                        <w:shd w:val="clear" w:color="auto" w:fill="B0D9FF" w:themeFill="background2" w:themeFillTint="33"/>
                      </w:pPr>
                      <w:r>
                        <w:t xml:space="preserve">Jubilæumsprisen </w:t>
                      </w:r>
                      <w:r w:rsidR="00436345">
                        <w:t xml:space="preserve">tildeles som en anerkendelse af fremragende og banebrydende undervisning på AU. </w:t>
                      </w:r>
                    </w:p>
                    <w:p w14:paraId="3F94B515" w14:textId="74D84773" w:rsidR="004D2C3B" w:rsidRDefault="004D2C3B" w:rsidP="00BA059A">
                      <w:pPr>
                        <w:shd w:val="clear" w:color="auto" w:fill="B0D9FF" w:themeFill="background2" w:themeFillTint="33"/>
                      </w:pPr>
                      <w:r>
                        <w:t>På DPU har studienævnet besluttet, at det er de studerende</w:t>
                      </w:r>
                      <w:r w:rsidR="00AB1EDC">
                        <w:t>,</w:t>
                      </w:r>
                      <w:r>
                        <w:t xml:space="preserve"> der indstiller underviser</w:t>
                      </w:r>
                      <w:r w:rsidR="00AB1EDC">
                        <w:t>e</w:t>
                      </w:r>
                      <w:r>
                        <w:t xml:space="preserve"> til prisen og Studienævnet der udvælger de to</w:t>
                      </w:r>
                      <w:r w:rsidR="00AB1EDC">
                        <w:t>,</w:t>
                      </w:r>
                      <w:r>
                        <w:t xml:space="preserve"> der skal gå videre</w:t>
                      </w:r>
                      <w:r w:rsidR="00AB1EDC">
                        <w:t xml:space="preserve"> i udvælgelsesprocessen</w:t>
                      </w:r>
                      <w:r>
                        <w:t>.</w:t>
                      </w:r>
                    </w:p>
                    <w:p w14:paraId="2E2ECDBE" w14:textId="3B634392" w:rsidR="00436345" w:rsidRDefault="00436345" w:rsidP="00BA059A">
                      <w:pPr>
                        <w:shd w:val="clear" w:color="auto" w:fill="B0D9FF" w:themeFill="background2" w:themeFillTint="33"/>
                      </w:pPr>
                      <w:r>
                        <w:t xml:space="preserve">Krav: </w:t>
                      </w:r>
                    </w:p>
                    <w:p w14:paraId="01EBF7A7" w14:textId="75A22CBB" w:rsidR="00436345" w:rsidRDefault="00436345" w:rsidP="00BA059A">
                      <w:pPr>
                        <w:pStyle w:val="Listeafsnit"/>
                        <w:numPr>
                          <w:ilvl w:val="0"/>
                          <w:numId w:val="18"/>
                        </w:numPr>
                        <w:shd w:val="clear" w:color="auto" w:fill="B0D9FF" w:themeFill="background2" w:themeFillTint="33"/>
                      </w:pPr>
                      <w:r>
                        <w:t>Det er kun muligt at indstille individuelle undervisere</w:t>
                      </w:r>
                    </w:p>
                    <w:p w14:paraId="7B6B81EC" w14:textId="3B0B37D0" w:rsidR="00436345" w:rsidRDefault="00436345" w:rsidP="00BA059A">
                      <w:pPr>
                        <w:pStyle w:val="Listeafsnit"/>
                        <w:numPr>
                          <w:ilvl w:val="0"/>
                          <w:numId w:val="18"/>
                        </w:numPr>
                        <w:shd w:val="clear" w:color="auto" w:fill="B0D9FF" w:themeFill="background2" w:themeFillTint="33"/>
                      </w:pPr>
                      <w:r>
                        <w:t>Den indstillede kandidat skal være i et ansættelsesforhold på AU</w:t>
                      </w:r>
                    </w:p>
                    <w:p w14:paraId="5089DE9A" w14:textId="77777777" w:rsidR="00AB1EDC" w:rsidRDefault="00AB1EDC" w:rsidP="00AB1EDC">
                      <w:pPr>
                        <w:shd w:val="clear" w:color="auto" w:fill="B0D9FF" w:themeFill="background2" w:themeFillTint="33"/>
                      </w:pPr>
                    </w:p>
                    <w:p w14:paraId="70128249" w14:textId="49D6B7CF" w:rsidR="00B440EE" w:rsidRDefault="001C36F9" w:rsidP="00BA059A">
                      <w:pPr>
                        <w:shd w:val="clear" w:color="auto" w:fill="B0D9FF" w:themeFill="background2" w:themeFillTint="33"/>
                      </w:pPr>
                      <w:r>
                        <w:t>S</w:t>
                      </w:r>
                      <w:r w:rsidR="00B440EE">
                        <w:t xml:space="preserve">tuderende </w:t>
                      </w:r>
                      <w:r>
                        <w:t xml:space="preserve">(enkelt eller gruppe) </w:t>
                      </w:r>
                      <w:r w:rsidR="00B440EE">
                        <w:t xml:space="preserve">beskriver </w:t>
                      </w:r>
                      <w:r w:rsidR="004D2C3B">
                        <w:t>med udgangspunkt i deres erfaring med underviseren</w:t>
                      </w:r>
                      <w:r w:rsidR="00AB1EDC">
                        <w:t>,</w:t>
                      </w:r>
                      <w:r w:rsidR="004D2C3B">
                        <w:t xml:space="preserve"> hvorfor de indstiller underviseren. D</w:t>
                      </w:r>
                      <w:r w:rsidR="00AB1EDC">
                        <w:t>er er i alt 6 kriterier</w:t>
                      </w:r>
                      <w:r w:rsidR="000E375E">
                        <w:t>,</w:t>
                      </w:r>
                      <w:r w:rsidR="00AB1EDC">
                        <w:t xml:space="preserve"> som de studerende så vidt muligt skal forholde sig til.</w:t>
                      </w:r>
                      <w:r w:rsidR="000E375E">
                        <w:t xml:space="preserve"> Når sekretariatet modtager indstillingen sendes den videre til underv</w:t>
                      </w:r>
                      <w:r w:rsidR="00476447">
                        <w:t>iserens a</w:t>
                      </w:r>
                      <w:r w:rsidR="00B440EE">
                        <w:t>fdelingsleder</w:t>
                      </w:r>
                      <w:r w:rsidR="000E375E">
                        <w:t>,</w:t>
                      </w:r>
                      <w:r w:rsidR="00B440EE">
                        <w:t xml:space="preserve"> </w:t>
                      </w:r>
                      <w:r w:rsidR="000E375E">
                        <w:t xml:space="preserve">der bedes </w:t>
                      </w:r>
                      <w:r w:rsidR="009F03F5">
                        <w:t xml:space="preserve"> </w:t>
                      </w:r>
                      <w:r w:rsidR="00B440EE">
                        <w:t xml:space="preserve">tilføje </w:t>
                      </w:r>
                      <w:r>
                        <w:t xml:space="preserve">eventuelle yderligere væsentlige </w:t>
                      </w:r>
                      <w:r w:rsidR="00B440EE">
                        <w:t>perspektiver</w:t>
                      </w:r>
                      <w:r w:rsidR="009F03F5">
                        <w:t>, herunder især angående underviseren som kollega</w:t>
                      </w:r>
                      <w:r w:rsidR="00B440EE">
                        <w:t xml:space="preserve">. </w:t>
                      </w:r>
                      <w:r w:rsidR="00436345">
                        <w:t>Sekretariatet indhenter</w:t>
                      </w:r>
                      <w:r w:rsidR="000E375E">
                        <w:t xml:space="preserve"> også </w:t>
                      </w:r>
                      <w:r w:rsidR="00436345">
                        <w:t>undervisers CV, der skal lægges til indstillingen</w:t>
                      </w:r>
                      <w:r w:rsidR="000E375E">
                        <w:t xml:space="preserve">.                                       </w:t>
                      </w:r>
                      <w:r>
                        <w:t xml:space="preserve"> </w:t>
                      </w:r>
                      <w:r w:rsidR="00B440EE">
                        <w:t>I tilfælde af</w:t>
                      </w:r>
                      <w:r>
                        <w:t>,</w:t>
                      </w:r>
                      <w:r w:rsidR="00B440EE">
                        <w:t xml:space="preserve"> at en underviser indstilles af flere studerende</w:t>
                      </w:r>
                      <w:r>
                        <w:t>,</w:t>
                      </w:r>
                      <w:r w:rsidR="00B440EE">
                        <w:t xml:space="preserve"> kan udpegede studenterrepræsentanter fra SN </w:t>
                      </w:r>
                      <w:r>
                        <w:t xml:space="preserve">sammenskrive indstillingerne til én samlet. </w:t>
                      </w:r>
                    </w:p>
                    <w:p w14:paraId="61A0E75A" w14:textId="77777777" w:rsidR="00AB1EDC" w:rsidRDefault="00AB1EDC" w:rsidP="00AB1EDC">
                      <w:pPr>
                        <w:shd w:val="clear" w:color="auto" w:fill="B0D9FF" w:themeFill="background2" w:themeFillTint="33"/>
                      </w:pPr>
                    </w:p>
                    <w:p w14:paraId="4D214C16" w14:textId="074AF4E0" w:rsidR="00AB1EDC" w:rsidRDefault="00AB1EDC" w:rsidP="00AB1EDC">
                      <w:pPr>
                        <w:shd w:val="clear" w:color="auto" w:fill="B0D9FF" w:themeFill="background2" w:themeFillTint="33"/>
                      </w:pPr>
                      <w:r>
                        <w:t>Beskrivelsen må maks. være på 2 side.</w:t>
                      </w:r>
                    </w:p>
                    <w:p w14:paraId="1170C4D5" w14:textId="7FFC75CE" w:rsidR="00AB1EDC" w:rsidRDefault="00AB1EDC" w:rsidP="00AB1EDC">
                      <w:pPr>
                        <w:shd w:val="clear" w:color="auto" w:fill="B0D9FF" w:themeFill="background2" w:themeFillTint="33"/>
                        <w:rPr>
                          <w:b/>
                          <w:bCs/>
                        </w:rPr>
                      </w:pPr>
                      <w:r w:rsidRPr="00436345">
                        <w:rPr>
                          <w:b/>
                          <w:bCs/>
                        </w:rPr>
                        <w:t xml:space="preserve">Indstillingen sendes ind til </w:t>
                      </w:r>
                      <w:hyperlink r:id="rId8" w:history="1">
                        <w:r w:rsidR="00992B61" w:rsidRPr="00412246">
                          <w:rPr>
                            <w:rStyle w:val="Hyperlink"/>
                            <w:b/>
                            <w:bCs/>
                            <w:sz w:val="20"/>
                          </w:rPr>
                          <w:t>louisewj@edu.au.dk</w:t>
                        </w:r>
                      </w:hyperlink>
                      <w:r w:rsidR="00992B61">
                        <w:rPr>
                          <w:b/>
                          <w:bCs/>
                        </w:rPr>
                        <w:t xml:space="preserve"> </w:t>
                      </w:r>
                      <w:r w:rsidRPr="00436345">
                        <w:rPr>
                          <w:b/>
                          <w:bCs/>
                        </w:rPr>
                        <w:t xml:space="preserve">senest </w:t>
                      </w:r>
                      <w:r w:rsidRPr="00436345">
                        <w:rPr>
                          <w:b/>
                          <w:bCs/>
                          <w:highlight w:val="yellow"/>
                        </w:rPr>
                        <w:t>1. oktober</w:t>
                      </w:r>
                      <w:r w:rsidRPr="00436345">
                        <w:rPr>
                          <w:b/>
                          <w:bCs/>
                        </w:rPr>
                        <w:t xml:space="preserve">. </w:t>
                      </w:r>
                    </w:p>
                    <w:p w14:paraId="61F9F462" w14:textId="77777777" w:rsidR="00AB1EDC" w:rsidRDefault="00AB1EDC" w:rsidP="00BA059A">
                      <w:pPr>
                        <w:shd w:val="clear" w:color="auto" w:fill="B0D9FF" w:themeFill="background2" w:themeFillTint="33"/>
                      </w:pPr>
                    </w:p>
                    <w:p w14:paraId="0C451E45" w14:textId="52A6E7C6" w:rsidR="00BA059A" w:rsidRPr="00BA059A" w:rsidRDefault="00436345" w:rsidP="00BA059A">
                      <w:pPr>
                        <w:shd w:val="clear" w:color="auto" w:fill="B0D9FF" w:themeFill="background2" w:themeFillTint="33"/>
                        <w:rPr>
                          <w:b/>
                          <w:bCs/>
                        </w:rPr>
                      </w:pPr>
                      <w:r w:rsidRPr="00BA059A">
                        <w:rPr>
                          <w:b/>
                          <w:bCs/>
                        </w:rPr>
                        <w:t xml:space="preserve">Videre proces </w:t>
                      </w:r>
                    </w:p>
                    <w:p w14:paraId="6523FAB0" w14:textId="2FA048C7" w:rsidR="00436345" w:rsidRDefault="00436345" w:rsidP="00BA059A">
                      <w:pPr>
                        <w:shd w:val="clear" w:color="auto" w:fill="B0D9FF" w:themeFill="background2" w:themeFillTint="33"/>
                      </w:pPr>
                      <w:r>
                        <w:t xml:space="preserve">En udvalgt gruppe studenterrepræsentanter i Studienævnet samler og prioriterer ansøgningerne og indstiller mindst to kvinder og to mænd til endelige beslutning i studienævnet. Studienævnet udpeger </w:t>
                      </w:r>
                      <w:r w:rsidR="00BA059A">
                        <w:t>é</w:t>
                      </w:r>
                      <w:r>
                        <w:t xml:space="preserve">n kvinde og </w:t>
                      </w:r>
                      <w:r w:rsidR="00BA059A">
                        <w:t>é</w:t>
                      </w:r>
                      <w:r>
                        <w:t>n mand.</w:t>
                      </w:r>
                      <w:r w:rsidR="001A7599">
                        <w:t xml:space="preserve"> Da alle institutter på AU kan indstille en </w:t>
                      </w:r>
                      <w:r w:rsidR="00BA059A">
                        <w:t xml:space="preserve">kvinde og en </w:t>
                      </w:r>
                      <w:r w:rsidR="001A7599">
                        <w:t xml:space="preserve">mand fortsætter udvælgelsesprocessen videre i først fakultetsledelsen og </w:t>
                      </w:r>
                      <w:r w:rsidR="00BA059A">
                        <w:t xml:space="preserve">til sidst </w:t>
                      </w:r>
                      <w:r w:rsidR="001A7599">
                        <w:t>universitetsledelsen, der udpeger de to vindere.</w:t>
                      </w:r>
                    </w:p>
                    <w:p w14:paraId="6ED86276" w14:textId="77777777" w:rsidR="00436345" w:rsidRDefault="00436345" w:rsidP="00BA059A">
                      <w:pPr>
                        <w:shd w:val="clear" w:color="auto" w:fill="B0D9FF" w:themeFill="background2" w:themeFillTint="33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D5BA3" w:rsidRPr="004D5BA3">
        <w:rPr>
          <w:b/>
          <w:bCs/>
          <w:sz w:val="24"/>
          <w:szCs w:val="24"/>
        </w:rPr>
        <w:t>Indstilling af [indsæt navn] til Aarhus Universitets Jubilæumsfonds undervisningspris 2024</w:t>
      </w:r>
    </w:p>
    <w:p w14:paraId="1FBDAB2B" w14:textId="3CD4EC22" w:rsidR="004501FD" w:rsidRPr="004D5BA3" w:rsidRDefault="004501FD" w:rsidP="0029281D">
      <w:pPr>
        <w:rPr>
          <w:b/>
          <w:bCs/>
          <w:sz w:val="24"/>
          <w:szCs w:val="24"/>
        </w:rPr>
      </w:pPr>
    </w:p>
    <w:p w14:paraId="0C38A840" w14:textId="56190047" w:rsidR="004D5BA3" w:rsidRDefault="004D5BA3" w:rsidP="0029281D"/>
    <w:p w14:paraId="1C834E94" w14:textId="4CB9BA9B" w:rsidR="004D5BA3" w:rsidRPr="00BA059A" w:rsidRDefault="004D5BA3" w:rsidP="0029281D">
      <w:pPr>
        <w:rPr>
          <w:i/>
          <w:iCs/>
        </w:rPr>
      </w:pPr>
      <w:r w:rsidRPr="00BA059A">
        <w:rPr>
          <w:i/>
          <w:iCs/>
        </w:rPr>
        <w:t xml:space="preserve">Beskriv kort hvilken uddannelse og eventuelt modul </w:t>
      </w:r>
      <w:proofErr w:type="gramStart"/>
      <w:r w:rsidRPr="00BA059A">
        <w:rPr>
          <w:i/>
          <w:iCs/>
        </w:rPr>
        <w:t>i</w:t>
      </w:r>
      <w:proofErr w:type="gramEnd"/>
      <w:r w:rsidRPr="00BA059A">
        <w:rPr>
          <w:i/>
          <w:iCs/>
        </w:rPr>
        <w:t xml:space="preserve"> har mødt underviseren i og som er baggrunden for jeres indstilling </w:t>
      </w:r>
    </w:p>
    <w:p w14:paraId="3E44FD21" w14:textId="77777777" w:rsidR="004D5BA3" w:rsidRDefault="004D5BA3" w:rsidP="0029281D"/>
    <w:p w14:paraId="2A3A8061" w14:textId="77777777" w:rsidR="004D5BA3" w:rsidRDefault="004D5BA3" w:rsidP="0029281D">
      <w:pPr>
        <w:rPr>
          <w:b/>
          <w:bCs/>
        </w:rPr>
      </w:pPr>
    </w:p>
    <w:p w14:paraId="4BF13E2F" w14:textId="77AFB187" w:rsidR="004D5BA3" w:rsidRPr="004D5BA3" w:rsidRDefault="004D5BA3" w:rsidP="0029281D">
      <w:pPr>
        <w:rPr>
          <w:b/>
          <w:bCs/>
        </w:rPr>
      </w:pPr>
      <w:r w:rsidRPr="004D5BA3">
        <w:rPr>
          <w:b/>
          <w:bCs/>
        </w:rPr>
        <w:t>1: Hvordan bidrager underviseren ekstraordinært til at opnå et stort engagement, kritisk refleksion og et højt fagligt niveau hos de studerende?</w:t>
      </w:r>
    </w:p>
    <w:p w14:paraId="5B855A8F" w14:textId="77777777" w:rsidR="004D5BA3" w:rsidRDefault="004D5BA3" w:rsidP="0029281D"/>
    <w:p w14:paraId="4C8566F7" w14:textId="215BD84A" w:rsidR="004D5BA3" w:rsidRPr="00BA059A" w:rsidRDefault="004D5BA3" w:rsidP="0029281D">
      <w:pPr>
        <w:rPr>
          <w:i/>
          <w:iCs/>
        </w:rPr>
      </w:pPr>
      <w:r w:rsidRPr="00BA059A">
        <w:rPr>
          <w:i/>
          <w:iCs/>
        </w:rPr>
        <w:t xml:space="preserve">[Begrundelse for opfyldelse af kriterium] </w:t>
      </w:r>
    </w:p>
    <w:p w14:paraId="105AD7B8" w14:textId="77777777" w:rsidR="004D5BA3" w:rsidRDefault="004D5BA3" w:rsidP="0029281D"/>
    <w:p w14:paraId="06EE0A9B" w14:textId="77777777" w:rsidR="000E375E" w:rsidRDefault="000E375E" w:rsidP="0029281D">
      <w:pPr>
        <w:rPr>
          <w:b/>
          <w:bCs/>
        </w:rPr>
      </w:pPr>
    </w:p>
    <w:p w14:paraId="7362A485" w14:textId="77777777" w:rsidR="000E375E" w:rsidRDefault="000E375E" w:rsidP="0029281D">
      <w:pPr>
        <w:rPr>
          <w:b/>
          <w:bCs/>
        </w:rPr>
      </w:pPr>
    </w:p>
    <w:p w14:paraId="4673DE35" w14:textId="7519A1D7" w:rsidR="004D5BA3" w:rsidRPr="004D5BA3" w:rsidRDefault="004D5BA3" w:rsidP="0029281D">
      <w:pPr>
        <w:rPr>
          <w:b/>
          <w:bCs/>
        </w:rPr>
      </w:pPr>
      <w:r w:rsidRPr="004D5BA3">
        <w:rPr>
          <w:b/>
          <w:bCs/>
        </w:rPr>
        <w:lastRenderedPageBreak/>
        <w:t>2: Hvordan formidler underviseren vanskeligt stof på en inspirerende måde og giver konstruktiv feedback til de studerende?</w:t>
      </w:r>
    </w:p>
    <w:p w14:paraId="04EF2DCC" w14:textId="77777777" w:rsidR="004D5BA3" w:rsidRDefault="004D5BA3" w:rsidP="0029281D"/>
    <w:p w14:paraId="6148888C" w14:textId="25F00B53" w:rsidR="004D5BA3" w:rsidRPr="00BA059A" w:rsidRDefault="004D5BA3" w:rsidP="0029281D">
      <w:pPr>
        <w:rPr>
          <w:i/>
          <w:iCs/>
        </w:rPr>
      </w:pPr>
      <w:r w:rsidRPr="00BA059A">
        <w:rPr>
          <w:i/>
          <w:iCs/>
        </w:rPr>
        <w:t xml:space="preserve">[Begrundelse for opfyldelse af kriterium] </w:t>
      </w:r>
    </w:p>
    <w:p w14:paraId="65BF889B" w14:textId="77777777" w:rsidR="004D5BA3" w:rsidRDefault="004D5BA3" w:rsidP="0029281D"/>
    <w:p w14:paraId="21877357" w14:textId="77777777" w:rsidR="000E375E" w:rsidRDefault="000E375E" w:rsidP="0029281D">
      <w:pPr>
        <w:rPr>
          <w:b/>
          <w:bCs/>
        </w:rPr>
      </w:pPr>
    </w:p>
    <w:p w14:paraId="18E361F5" w14:textId="2A4E866B" w:rsidR="004D5BA3" w:rsidRPr="004D5BA3" w:rsidRDefault="004D5BA3" w:rsidP="0029281D">
      <w:pPr>
        <w:rPr>
          <w:b/>
          <w:bCs/>
        </w:rPr>
      </w:pPr>
      <w:r w:rsidRPr="004D5BA3">
        <w:rPr>
          <w:b/>
          <w:bCs/>
        </w:rPr>
        <w:t>3: Hvordan spiler underviseren en væsentlig rolle for fornyelse og kvalitetsudvikling af undervisningen til gavn for de studerende?</w:t>
      </w:r>
    </w:p>
    <w:p w14:paraId="6C423BFE" w14:textId="77777777" w:rsidR="004D5BA3" w:rsidRDefault="004D5BA3" w:rsidP="0029281D"/>
    <w:p w14:paraId="1FEDED11" w14:textId="77777777" w:rsidR="004D5BA3" w:rsidRPr="00BA059A" w:rsidRDefault="004D5BA3" w:rsidP="0029281D">
      <w:pPr>
        <w:rPr>
          <w:i/>
          <w:iCs/>
        </w:rPr>
      </w:pPr>
      <w:r w:rsidRPr="00BA059A">
        <w:rPr>
          <w:i/>
          <w:iCs/>
        </w:rPr>
        <w:t xml:space="preserve">[Begrundelse for opfyldelse af kriterium] </w:t>
      </w:r>
    </w:p>
    <w:p w14:paraId="411C6178" w14:textId="77777777" w:rsidR="004D5BA3" w:rsidRDefault="004D5BA3" w:rsidP="0029281D"/>
    <w:p w14:paraId="691364A1" w14:textId="77777777" w:rsidR="000E375E" w:rsidRDefault="000E375E" w:rsidP="009F03F5">
      <w:pPr>
        <w:rPr>
          <w:b/>
          <w:bCs/>
        </w:rPr>
      </w:pPr>
    </w:p>
    <w:p w14:paraId="67D583D6" w14:textId="64609A7C" w:rsidR="009F03F5" w:rsidRDefault="009F03F5" w:rsidP="009F03F5">
      <w:r>
        <w:rPr>
          <w:b/>
          <w:bCs/>
        </w:rPr>
        <w:t>4</w:t>
      </w:r>
      <w:r w:rsidRPr="004D5BA3">
        <w:rPr>
          <w:b/>
          <w:bCs/>
        </w:rPr>
        <w:t>: Hvordan deler underviseren erfaringer med og inddrager kollegaer og feedback fra de studerende i udvikling af egen undervisning?</w:t>
      </w:r>
    </w:p>
    <w:p w14:paraId="052F9B16" w14:textId="77777777" w:rsidR="009F03F5" w:rsidRDefault="009F03F5" w:rsidP="009F03F5"/>
    <w:p w14:paraId="0E5D5584" w14:textId="77777777" w:rsidR="009F03F5" w:rsidRPr="00BA059A" w:rsidRDefault="009F03F5" w:rsidP="009F03F5">
      <w:pPr>
        <w:rPr>
          <w:i/>
          <w:iCs/>
        </w:rPr>
      </w:pPr>
      <w:r w:rsidRPr="00BA059A">
        <w:rPr>
          <w:i/>
          <w:iCs/>
        </w:rPr>
        <w:t xml:space="preserve"> [Begrundelse for opfyldelse af kriterium]</w:t>
      </w:r>
    </w:p>
    <w:p w14:paraId="30592B0E" w14:textId="77777777" w:rsidR="009F03F5" w:rsidRDefault="009F03F5" w:rsidP="0029281D">
      <w:pPr>
        <w:rPr>
          <w:b/>
          <w:bCs/>
        </w:rPr>
      </w:pPr>
    </w:p>
    <w:p w14:paraId="66B0E4A3" w14:textId="77777777" w:rsidR="000E375E" w:rsidRDefault="000E375E" w:rsidP="0029281D">
      <w:pPr>
        <w:rPr>
          <w:b/>
          <w:bCs/>
        </w:rPr>
      </w:pPr>
    </w:p>
    <w:p w14:paraId="74F8D3E4" w14:textId="28086FAC" w:rsidR="004D5BA3" w:rsidRPr="004D5BA3" w:rsidRDefault="009F03F5" w:rsidP="0029281D">
      <w:pPr>
        <w:rPr>
          <w:b/>
          <w:bCs/>
        </w:rPr>
      </w:pPr>
      <w:r>
        <w:rPr>
          <w:b/>
          <w:bCs/>
        </w:rPr>
        <w:t>5</w:t>
      </w:r>
      <w:r w:rsidR="004D5BA3" w:rsidRPr="004D5BA3">
        <w:rPr>
          <w:b/>
          <w:bCs/>
        </w:rPr>
        <w:t xml:space="preserve">: Hvordan understøtter underviseren relevans i undervisningen? </w:t>
      </w:r>
      <w:r>
        <w:rPr>
          <w:b/>
          <w:bCs/>
        </w:rPr>
        <w:t xml:space="preserve">                 </w:t>
      </w:r>
      <w:r w:rsidR="004D5BA3" w:rsidRPr="004D5BA3">
        <w:rPr>
          <w:b/>
          <w:bCs/>
        </w:rPr>
        <w:t>Fx gennem inddragelse af erfaringer fra praksis og inspiration fra eksterne parter?</w:t>
      </w:r>
    </w:p>
    <w:p w14:paraId="6F61C092" w14:textId="77777777" w:rsidR="004D5BA3" w:rsidRDefault="004D5BA3" w:rsidP="0029281D"/>
    <w:p w14:paraId="008E1162" w14:textId="77777777" w:rsidR="004D5BA3" w:rsidRPr="00BA059A" w:rsidRDefault="004D5BA3" w:rsidP="0029281D">
      <w:pPr>
        <w:rPr>
          <w:i/>
          <w:iCs/>
        </w:rPr>
      </w:pPr>
      <w:r w:rsidRPr="00BA059A">
        <w:rPr>
          <w:i/>
          <w:iCs/>
        </w:rPr>
        <w:t xml:space="preserve"> [Begrundelse for opfyldelse af kriterium] </w:t>
      </w:r>
    </w:p>
    <w:p w14:paraId="063D3BE6" w14:textId="77777777" w:rsidR="004D5BA3" w:rsidRDefault="004D5BA3" w:rsidP="0029281D"/>
    <w:p w14:paraId="566BCD79" w14:textId="77777777" w:rsidR="000E375E" w:rsidRDefault="000E375E" w:rsidP="0029281D">
      <w:pPr>
        <w:rPr>
          <w:b/>
          <w:bCs/>
        </w:rPr>
      </w:pPr>
    </w:p>
    <w:p w14:paraId="1BC4B01D" w14:textId="2B40222C" w:rsidR="004D5BA3" w:rsidRDefault="004D2C3B" w:rsidP="0029281D">
      <w:r>
        <w:rPr>
          <w:b/>
          <w:bCs/>
        </w:rPr>
        <w:t>6</w:t>
      </w:r>
      <w:r w:rsidR="004D5BA3" w:rsidRPr="004D5BA3">
        <w:rPr>
          <w:b/>
          <w:bCs/>
        </w:rPr>
        <w:t>: Hvordan bidrager underviseren via sin forskningsbaserede undervisning og vejledning til, at studerende lærer at anvende videnskabelige teorier og metoder?</w:t>
      </w:r>
      <w:r w:rsidR="004D5BA3">
        <w:t xml:space="preserve"> </w:t>
      </w:r>
    </w:p>
    <w:p w14:paraId="4EF127E5" w14:textId="77777777" w:rsidR="004D5BA3" w:rsidRDefault="004D5BA3" w:rsidP="0029281D"/>
    <w:p w14:paraId="0017A66F" w14:textId="77777777" w:rsidR="00BA059A" w:rsidRPr="00BA059A" w:rsidRDefault="00BA059A" w:rsidP="00BA059A">
      <w:pPr>
        <w:rPr>
          <w:i/>
          <w:iCs/>
        </w:rPr>
      </w:pPr>
      <w:r w:rsidRPr="00BA059A">
        <w:rPr>
          <w:i/>
          <w:iCs/>
        </w:rPr>
        <w:t xml:space="preserve">[Begrundelse for opfyldelse af kriterium] </w:t>
      </w:r>
    </w:p>
    <w:p w14:paraId="2676F123" w14:textId="77777777" w:rsidR="00B440EE" w:rsidRDefault="00B440EE" w:rsidP="0029281D"/>
    <w:p w14:paraId="70D77E4D" w14:textId="77777777" w:rsidR="00B440EE" w:rsidRPr="0029281D" w:rsidRDefault="00B440EE" w:rsidP="0029281D"/>
    <w:sectPr w:rsidR="00B440EE" w:rsidRPr="0029281D" w:rsidSect="004D5BA3">
      <w:head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F4A02" w14:textId="77777777" w:rsidR="004D5BA3" w:rsidRDefault="004D5BA3">
      <w:r>
        <w:separator/>
      </w:r>
    </w:p>
  </w:endnote>
  <w:endnote w:type="continuationSeparator" w:id="0">
    <w:p w14:paraId="4CB77350" w14:textId="77777777" w:rsidR="004D5BA3" w:rsidRDefault="004D5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0CFBD5F-9882-435D-A049-8778B31185B6}"/>
    <w:embedBold r:id="rId2" w:fontKey="{6BDDD43F-0A8D-4871-8E81-CCC30CCAE547}"/>
    <w:embedItalic r:id="rId3" w:fontKey="{C6FF8344-CABF-4111-B9D9-49BC6C5C2E6C}"/>
    <w:embedBoldItalic r:id="rId4" w:fontKey="{3CC1116D-76A4-4094-B6B9-AFD4F76DA2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0DC27CB4-F859-4EC1-AE23-5E7ED109A7A9}"/>
    <w:embedBold r:id="rId6" w:fontKey="{A4579D36-C425-4689-BE7D-376CBFFA6C63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D795719-E13B-4628-BB60-176AF591F23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0BF9B622-3ADB-4DA5-8779-47D74DD653A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ABD7782-CCC2-4BE9-A998-F4454953F81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1A775781-C575-4BF7-A5CA-D799486013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2C32B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667530" w14:paraId="58BAD0FD" w14:textId="77777777" w:rsidTr="008F47F2">
      <w:tc>
        <w:tcPr>
          <w:tcW w:w="2409" w:type="dxa"/>
        </w:tcPr>
        <w:p w14:paraId="2C2614E6" w14:textId="77777777" w:rsidR="00B704CF" w:rsidRPr="009224E3" w:rsidRDefault="00B704CF" w:rsidP="00B704CF">
          <w:bookmarkStart w:id="36" w:name="IMG_Secondary"/>
          <w:r>
            <w:rPr>
              <w:noProof/>
            </w:rPr>
            <w:drawing>
              <wp:inline distT="0" distB="0" distL="0" distR="0" wp14:anchorId="59C666C7" wp14:editId="2B61BA22">
                <wp:extent cx="648000" cy="648000"/>
                <wp:effectExtent l="0" t="0" r="0" b="0"/>
                <wp:docPr id="978630245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8630245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36"/>
        </w:p>
      </w:tc>
      <w:tc>
        <w:tcPr>
          <w:tcW w:w="2341" w:type="dxa"/>
          <w:vAlign w:val="bottom"/>
        </w:tcPr>
        <w:p w14:paraId="4BFC91F2" w14:textId="77777777" w:rsidR="00B704CF" w:rsidRPr="009224E3" w:rsidRDefault="00B704CF" w:rsidP="008F47F2">
          <w:pPr>
            <w:pStyle w:val="Template-Companyname"/>
          </w:pPr>
          <w:bookmarkStart w:id="37" w:name="OFF_UnitName"/>
          <w:bookmarkStart w:id="38" w:name="OFF_UnitName_HIF"/>
          <w:r>
            <w:t>Sekretariatet, Emdrup</w:t>
          </w:r>
          <w:bookmarkEnd w:id="37"/>
        </w:p>
        <w:p w14:paraId="3377DB50" w14:textId="77777777" w:rsidR="00B704CF" w:rsidRPr="009224E3" w:rsidRDefault="00B704CF" w:rsidP="008F47F2">
          <w:pPr>
            <w:pStyle w:val="Template-Address"/>
          </w:pPr>
          <w:bookmarkStart w:id="39" w:name="LAN_AU"/>
          <w:bookmarkEnd w:id="38"/>
          <w:r>
            <w:t>Aarhus Universitet</w:t>
          </w:r>
          <w:bookmarkEnd w:id="39"/>
        </w:p>
        <w:p w14:paraId="18256335" w14:textId="77777777" w:rsidR="00B704CF" w:rsidRPr="009224E3" w:rsidRDefault="00B704CF" w:rsidP="008F47F2">
          <w:pPr>
            <w:pStyle w:val="Template-Address"/>
          </w:pPr>
          <w:bookmarkStart w:id="40" w:name="OFF_AddressComputed"/>
          <w:r>
            <w:t>Tuborgvej 164</w:t>
          </w:r>
          <w:r>
            <w:br/>
            <w:t>2400 København NV</w:t>
          </w:r>
          <w:bookmarkEnd w:id="40"/>
        </w:p>
      </w:tc>
      <w:tc>
        <w:tcPr>
          <w:tcW w:w="2591" w:type="dxa"/>
          <w:vAlign w:val="bottom"/>
        </w:tcPr>
        <w:p w14:paraId="6D5BA53E" w14:textId="77777777" w:rsidR="00B704CF" w:rsidRPr="009224E3" w:rsidRDefault="00B704CF" w:rsidP="008F47F2">
          <w:pPr>
            <w:pStyle w:val="Template-Address"/>
            <w:jc w:val="right"/>
          </w:pPr>
          <w:bookmarkStart w:id="41" w:name="LAN_Tel"/>
          <w:bookmarkStart w:id="42" w:name="OFF_Phone_HIF"/>
          <w:r>
            <w:t>Tlf.:</w:t>
          </w:r>
          <w:bookmarkEnd w:id="41"/>
          <w:r w:rsidRPr="009224E3">
            <w:t xml:space="preserve"> </w:t>
          </w:r>
          <w:bookmarkStart w:id="43" w:name="OFF_Phone"/>
          <w:r>
            <w:t>+45 8715 0000</w:t>
          </w:r>
          <w:bookmarkEnd w:id="43"/>
        </w:p>
        <w:p w14:paraId="6FDF362E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44" w:name="LAN_Fax"/>
          <w:bookmarkStart w:id="45" w:name="OFF_Fax_HIF"/>
          <w:bookmarkEnd w:id="42"/>
          <w:r>
            <w:rPr>
              <w:vanish/>
            </w:rPr>
            <w:t>Fax:</w:t>
          </w:r>
          <w:bookmarkEnd w:id="44"/>
          <w:r w:rsidRPr="009224E3">
            <w:rPr>
              <w:vanish/>
            </w:rPr>
            <w:t xml:space="preserve"> </w:t>
          </w:r>
          <w:bookmarkStart w:id="46" w:name="OFF_Fax"/>
          <w:bookmarkEnd w:id="46"/>
        </w:p>
        <w:p w14:paraId="612E69E3" w14:textId="77777777" w:rsidR="00B704CF" w:rsidRPr="004D5BA3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47" w:name="OFF_Email_HIF"/>
          <w:bookmarkEnd w:id="45"/>
          <w:r w:rsidRPr="004D5BA3">
            <w:rPr>
              <w:lang w:val="en-US"/>
            </w:rPr>
            <w:t xml:space="preserve">E-mail: </w:t>
          </w:r>
          <w:bookmarkStart w:id="48" w:name="OFF_Email"/>
          <w:r w:rsidRPr="004D5BA3">
            <w:rPr>
              <w:lang w:val="en-US"/>
            </w:rPr>
            <w:t>dpu@au.dk</w:t>
          </w:r>
          <w:bookmarkEnd w:id="48"/>
        </w:p>
        <w:p w14:paraId="4CA107F3" w14:textId="77777777" w:rsidR="00B704CF" w:rsidRPr="004D5BA3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49" w:name="OFF_wwwComputed_HIF"/>
          <w:bookmarkEnd w:id="47"/>
          <w:r w:rsidRPr="004D5BA3">
            <w:rPr>
              <w:lang w:val="en-US"/>
            </w:rPr>
            <w:t xml:space="preserve">Web: </w:t>
          </w:r>
          <w:bookmarkStart w:id="50" w:name="OFF_wwwComputed"/>
          <w:r w:rsidRPr="004D5BA3">
            <w:rPr>
              <w:lang w:val="en-US"/>
            </w:rPr>
            <w:t>dpu.au.dk</w:t>
          </w:r>
          <w:bookmarkEnd w:id="49"/>
          <w:bookmarkEnd w:id="50"/>
        </w:p>
      </w:tc>
    </w:tr>
  </w:tbl>
  <w:p w14:paraId="11F06057" w14:textId="77777777" w:rsidR="00EC0BB0" w:rsidRPr="004D5BA3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CD939" w14:textId="77777777" w:rsidR="004D5BA3" w:rsidRDefault="004D5BA3">
      <w:r>
        <w:separator/>
      </w:r>
    </w:p>
  </w:footnote>
  <w:footnote w:type="continuationSeparator" w:id="0">
    <w:p w14:paraId="4A65CF5A" w14:textId="77777777" w:rsidR="004D5BA3" w:rsidRDefault="004D5B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CEFCC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2A1806B" wp14:editId="28C8447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2E7C06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0" w:name="OFF_Logo1AComputed_2"/>
                          <w:bookmarkStart w:id="1" w:name="OFF_Logo1AComputed_2_HIF"/>
                          <w:r>
                            <w:rPr>
                              <w:color w:val="003D73" w:themeColor="text2"/>
                            </w:rPr>
                            <w:t>DPU - Danmarks institut for Pædagogik og Uddannelse</w:t>
                          </w:r>
                          <w:bookmarkEnd w:id="0"/>
                        </w:p>
                        <w:p w14:paraId="1558CB92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2" w:name="OFF_Logo2AComputed_2"/>
                          <w:bookmarkStart w:id="3" w:name="OFF_Logo2AComputed_2_HIF"/>
                          <w:bookmarkEnd w:id="1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2"/>
                          <w:bookmarkEnd w:id="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A1806B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7" type="#_x0000_t202" alt="&quot;&quot;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5F2E7C06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" w:name="OFF_Logo1AComputed_2"/>
                    <w:bookmarkStart w:id="5" w:name="OFF_Logo1AComputed_2_HIF"/>
                    <w:r>
                      <w:rPr>
                        <w:color w:val="003D73" w:themeColor="text2"/>
                      </w:rPr>
                      <w:t>DPU - Danmarks institut for Pædagogik og Uddannelse</w:t>
                    </w:r>
                    <w:bookmarkEnd w:id="4"/>
                  </w:p>
                  <w:p w14:paraId="1558CB92" w14:textId="77777777"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6" w:name="OFF_Logo2AComputed_2"/>
                    <w:bookmarkStart w:id="7" w:name="OFF_Logo2AComputed_2_HIF"/>
                    <w:bookmarkEnd w:id="5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6"/>
                    <w:bookmarkEnd w:id="7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25F6660A" wp14:editId="78B54FF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D46DB2" id="LogoCanvasHide01" o:spid="_x0000_s1026" editas="canvas" alt="&quot;&quot;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317832D0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EC8C73C" wp14:editId="57903E35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0F274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" w:name="OFF_Logo3AComputed_2"/>
                          <w:bookmarkStart w:id="5" w:name="OFF_Logo3AComputed_2_HIF"/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C8C73C" id="_x0000_s1028" type="#_x0000_t202" alt="&quot;&quot;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6240F274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0" w:name="OFF_Logo3AComputed_2"/>
                    <w:bookmarkStart w:id="11" w:name="OFF_Logo3AComputed_2_HIF"/>
                    <w:bookmarkEnd w:id="10"/>
                    <w:bookmarkEnd w:id="11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53AF694B" wp14:editId="0B674D9F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ldeStregHide0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5198B68" wp14:editId="1005C29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3D592" w14:textId="77777777" w:rsidR="00D67AB8" w:rsidRDefault="00D67AB8" w:rsidP="00C22DE2">
                          <w:pPr>
                            <w:pStyle w:val="Emne"/>
                          </w:pPr>
                          <w:bookmarkStart w:id="6" w:name="CUS_DocumentName_1"/>
                          <w:r>
                            <w:t>Notat</w:t>
                          </w:r>
                          <w:bookmarkEnd w:id="6"/>
                        </w:p>
                        <w:p w14:paraId="1464F046" w14:textId="77777777" w:rsidR="00C22DE2" w:rsidRDefault="00C22DE2" w:rsidP="00C22DE2">
                          <w:pPr>
                            <w:pStyle w:val="Template"/>
                          </w:pPr>
                        </w:p>
                        <w:p w14:paraId="7F6263AD" w14:textId="77777777" w:rsidR="00C22DE2" w:rsidRDefault="00C22DE2" w:rsidP="00D67AB8">
                          <w:pPr>
                            <w:pStyle w:val="Template-Afdeling"/>
                          </w:pPr>
                          <w:bookmarkStart w:id="7" w:name="USR_Name_2"/>
                          <w:r>
                            <w:t>Louise Weinreich Jakobsen</w:t>
                          </w:r>
                          <w:bookmarkStart w:id="8" w:name="USR_Name_2_HIF"/>
                          <w:bookmarkEnd w:id="7"/>
                        </w:p>
                        <w:bookmarkEnd w:id="8"/>
                        <w:p w14:paraId="7C96D12A" w14:textId="77777777" w:rsidR="00D67AB8" w:rsidRDefault="00D67AB8" w:rsidP="00D67AB8">
                          <w:pPr>
                            <w:pStyle w:val="Template"/>
                          </w:pPr>
                        </w:p>
                        <w:p w14:paraId="40E3390F" w14:textId="77777777" w:rsidR="00D67AB8" w:rsidRPr="00307E90" w:rsidRDefault="00D67AB8" w:rsidP="00D67AB8">
                          <w:pPr>
                            <w:pStyle w:val="Template"/>
                          </w:pPr>
                          <w:bookmarkStart w:id="9" w:name="LAN_Date_1"/>
                          <w:r>
                            <w:t>Dato</w:t>
                          </w:r>
                          <w:bookmarkEnd w:id="9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bookmarkStart w:id="10" w:name="Date_DateCustomA_1"/>
                          <w:r>
                            <w:t>30. maj 2024</w:t>
                          </w:r>
                          <w:bookmarkEnd w:id="10"/>
                        </w:p>
                        <w:p w14:paraId="6810D794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1" w:name="LAN_Sagsnr_1"/>
                          <w:bookmarkStart w:id="12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1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3" w:name="FLD_Sagsnummer_1"/>
                          <w:bookmarkEnd w:id="13"/>
                        </w:p>
                        <w:p w14:paraId="692B2E84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4" w:name="LAN_Ref_1"/>
                          <w:bookmarkStart w:id="15" w:name="FLD_Reference_1_HIF"/>
                          <w:bookmarkEnd w:id="12"/>
                          <w:r>
                            <w:rPr>
                              <w:vanish/>
                            </w:rPr>
                            <w:t>Ref</w:t>
                          </w:r>
                          <w:bookmarkEnd w:id="14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6" w:name="FLD_Reference_1"/>
                          <w:bookmarkEnd w:id="16"/>
                        </w:p>
                        <w:bookmarkEnd w:id="15"/>
                        <w:p w14:paraId="38A4716B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B9D7E17" wp14:editId="63FB2E71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79FEC31" w14:textId="77777777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7" w:name="LAN_Page_1"/>
                          <w:r>
                            <w:t>Side</w:t>
                          </w:r>
                          <w:bookmarkEnd w:id="17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198B68" id="DokInfo" o:spid="_x0000_s1029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1B43D592" w14:textId="77777777" w:rsidR="00D67AB8" w:rsidRDefault="00D67AB8" w:rsidP="00C22DE2">
                    <w:pPr>
                      <w:pStyle w:val="Emne"/>
                    </w:pPr>
                    <w:bookmarkStart w:id="24" w:name="CUS_DocumentName_1"/>
                    <w:r>
                      <w:t>Notat</w:t>
                    </w:r>
                    <w:bookmarkEnd w:id="24"/>
                  </w:p>
                  <w:p w14:paraId="1464F046" w14:textId="77777777" w:rsidR="00C22DE2" w:rsidRDefault="00C22DE2" w:rsidP="00C22DE2">
                    <w:pPr>
                      <w:pStyle w:val="Template"/>
                    </w:pPr>
                  </w:p>
                  <w:p w14:paraId="7F6263AD" w14:textId="77777777" w:rsidR="00C22DE2" w:rsidRDefault="00C22DE2" w:rsidP="00D67AB8">
                    <w:pPr>
                      <w:pStyle w:val="Template-Afdeling"/>
                    </w:pPr>
                    <w:bookmarkStart w:id="25" w:name="USR_Name_2"/>
                    <w:r>
                      <w:t>Louise Weinreich Jakobsen</w:t>
                    </w:r>
                    <w:bookmarkStart w:id="26" w:name="USR_Name_2_HIF"/>
                    <w:bookmarkEnd w:id="25"/>
                  </w:p>
                  <w:bookmarkEnd w:id="26"/>
                  <w:p w14:paraId="7C96D12A" w14:textId="77777777" w:rsidR="00D67AB8" w:rsidRDefault="00D67AB8" w:rsidP="00D67AB8">
                    <w:pPr>
                      <w:pStyle w:val="Template"/>
                    </w:pPr>
                  </w:p>
                  <w:p w14:paraId="40E3390F" w14:textId="77777777" w:rsidR="00D67AB8" w:rsidRPr="00307E90" w:rsidRDefault="00D67AB8" w:rsidP="00D67AB8">
                    <w:pPr>
                      <w:pStyle w:val="Template"/>
                    </w:pPr>
                    <w:bookmarkStart w:id="27" w:name="LAN_Date_1"/>
                    <w:r>
                      <w:t>Dato</w:t>
                    </w:r>
                    <w:bookmarkEnd w:id="27"/>
                    <w:r>
                      <w:t>:</w:t>
                    </w:r>
                    <w:r w:rsidR="00587BE6" w:rsidRPr="00307E90">
                      <w:t xml:space="preserve"> </w:t>
                    </w:r>
                    <w:bookmarkStart w:id="28" w:name="Date_DateCustomA_1"/>
                    <w:r>
                      <w:t>30. maj 2024</w:t>
                    </w:r>
                    <w:bookmarkEnd w:id="28"/>
                  </w:p>
                  <w:p w14:paraId="6810D794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9" w:name="LAN_Sagsnr_1"/>
                    <w:bookmarkStart w:id="30" w:name="FLD_Sagsnummer_1_HIF"/>
                    <w:r>
                      <w:rPr>
                        <w:vanish/>
                      </w:rPr>
                      <w:t>Sags nr</w:t>
                    </w:r>
                    <w:bookmarkEnd w:id="29"/>
                    <w:r>
                      <w:rPr>
                        <w:vanish/>
                      </w:rPr>
                      <w:t xml:space="preserve">.: </w:t>
                    </w:r>
                    <w:bookmarkStart w:id="31" w:name="FLD_Sagsnummer_1"/>
                    <w:bookmarkEnd w:id="31"/>
                  </w:p>
                  <w:p w14:paraId="692B2E84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2" w:name="LAN_Ref_1"/>
                    <w:bookmarkStart w:id="33" w:name="FLD_Reference_1_HIF"/>
                    <w:bookmarkEnd w:id="30"/>
                    <w:r>
                      <w:rPr>
                        <w:vanish/>
                      </w:rPr>
                      <w:t>Ref</w:t>
                    </w:r>
                    <w:bookmarkEnd w:id="32"/>
                    <w:r>
                      <w:rPr>
                        <w:vanish/>
                      </w:rPr>
                      <w:t xml:space="preserve">: </w:t>
                    </w:r>
                    <w:bookmarkStart w:id="34" w:name="FLD_Reference_1"/>
                    <w:bookmarkEnd w:id="34"/>
                  </w:p>
                  <w:bookmarkEnd w:id="33"/>
                  <w:p w14:paraId="38A4716B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B9D7E17" wp14:editId="63FB2E71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79FEC31" w14:textId="77777777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5" w:name="LAN_Page_1"/>
                    <w:r>
                      <w:t>Side</w:t>
                    </w:r>
                    <w:bookmarkEnd w:id="35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55E61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805E77A" wp14:editId="258E1301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3DAFEA" w14:textId="77777777" w:rsidR="00CD66FF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8" w:name="OFF_Logo1AComputed"/>
                          <w:bookmarkStart w:id="19" w:name="OFF_Logo1AComputed_HIF"/>
                          <w:r>
                            <w:rPr>
                              <w:color w:val="003D73" w:themeColor="text2"/>
                            </w:rPr>
                            <w:t>DPU - Danmarks institut for Pædagogik og Uddannelse</w:t>
                          </w:r>
                          <w:bookmarkEnd w:id="18"/>
                        </w:p>
                        <w:p w14:paraId="3F9260C6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20" w:name="OFF_Logo2AComputed"/>
                          <w:bookmarkStart w:id="21" w:name="OFF_Logo2AComputed_HIF"/>
                          <w:bookmarkEnd w:id="19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20"/>
                          <w:bookmarkEnd w:id="2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05E77A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&quot;&quot;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" filled="f" stroked="f">
              <v:textbox inset="0,0,0,0">
                <w:txbxContent>
                  <w:p w14:paraId="1E3DAFEA" w14:textId="77777777" w:rsidR="00CD66FF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0" w:name="OFF_Logo1AComputed"/>
                    <w:bookmarkStart w:id="41" w:name="OFF_Logo1AComputed_HIF"/>
                    <w:r>
                      <w:rPr>
                        <w:color w:val="003D73" w:themeColor="text2"/>
                      </w:rPr>
                      <w:t>DPU - Danmarks institut for Pædagogik og Uddannelse</w:t>
                    </w:r>
                    <w:bookmarkEnd w:id="40"/>
                  </w:p>
                  <w:p w14:paraId="3F9260C6" w14:textId="77777777"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42" w:name="OFF_Logo2AComputed"/>
                    <w:bookmarkStart w:id="43" w:name="OFF_Logo2AComputed_HIF"/>
                    <w:bookmarkEnd w:id="41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42"/>
                    <w:bookmarkEnd w:id="43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567BE57A" wp14:editId="6A1F6A89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742C78" id="LogoCanvasHide01" o:spid="_x0000_s1026" editas="canvas" alt="&quot;&quot;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6EB28D92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246F537" wp14:editId="073A2AF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F113AC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2" w:name="OFF_Logo3AComputed"/>
                          <w:bookmarkStart w:id="23" w:name="OFF_Logo3AComputed_HIF"/>
                          <w:bookmarkEnd w:id="22"/>
                          <w:bookmarkEnd w:id="2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46F537" id="_x0000_s1031" type="#_x0000_t202" alt="&quot;&quot;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65F113AC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6" w:name="OFF_Logo3AComputed"/>
                    <w:bookmarkStart w:id="47" w:name="OFF_Logo3AComputed_HIF"/>
                    <w:bookmarkEnd w:id="46"/>
                    <w:bookmarkEnd w:id="47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5D8EA2AA" wp14:editId="44032D4C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oldeStregHide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8ED98C5" wp14:editId="5E0AA770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6BD08E" w14:textId="77777777" w:rsidR="00EE2A84" w:rsidRDefault="00EE2A84" w:rsidP="008F47F2">
                          <w:pPr>
                            <w:pStyle w:val="Emne"/>
                          </w:pPr>
                          <w:bookmarkStart w:id="24" w:name="CUS_DocumentName"/>
                          <w:r>
                            <w:t>Notat</w:t>
                          </w:r>
                          <w:bookmarkEnd w:id="24"/>
                        </w:p>
                        <w:p w14:paraId="222CD518" w14:textId="77777777"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2CF7B6C9" w14:textId="77777777" w:rsidR="00AF104F" w:rsidRDefault="00AF104F" w:rsidP="00EE2A84">
                          <w:pPr>
                            <w:pStyle w:val="Template-Afdeling"/>
                          </w:pPr>
                          <w:bookmarkStart w:id="25" w:name="USR_Name"/>
                          <w:r>
                            <w:t>Louise Weinreich Jakobsen</w:t>
                          </w:r>
                          <w:bookmarkStart w:id="26" w:name="USR_Name_HIF"/>
                          <w:bookmarkEnd w:id="25"/>
                        </w:p>
                        <w:bookmarkEnd w:id="26"/>
                        <w:p w14:paraId="362C1848" w14:textId="77777777" w:rsidR="00EE2A84" w:rsidRDefault="00EE2A84" w:rsidP="00307E90">
                          <w:pPr>
                            <w:pStyle w:val="Template"/>
                          </w:pPr>
                        </w:p>
                        <w:p w14:paraId="54AC6523" w14:textId="77777777" w:rsidR="00307E90" w:rsidRPr="00307E90" w:rsidRDefault="00BC6E27" w:rsidP="00307E90">
                          <w:pPr>
                            <w:pStyle w:val="Template"/>
                          </w:pPr>
                          <w:bookmarkStart w:id="27" w:name="LAN_Date"/>
                          <w:r>
                            <w:t>Dato</w:t>
                          </w:r>
                          <w:bookmarkEnd w:id="27"/>
                          <w:r>
                            <w:t xml:space="preserve">: </w:t>
                          </w:r>
                          <w:bookmarkStart w:id="28" w:name="Date_DateCustomA"/>
                          <w:r>
                            <w:t>30. maj 2024</w:t>
                          </w:r>
                          <w:bookmarkEnd w:id="28"/>
                        </w:p>
                        <w:p w14:paraId="74B0C787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9" w:name="LAN_Sagsnr"/>
                          <w:bookmarkStart w:id="30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9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31" w:name="FLD_Sagsnummer"/>
                          <w:bookmarkEnd w:id="31"/>
                        </w:p>
                        <w:p w14:paraId="3CE381C0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2" w:name="LAN_Ref"/>
                          <w:bookmarkStart w:id="33" w:name="FLD_Reference_HIF"/>
                          <w:bookmarkEnd w:id="30"/>
                          <w:r>
                            <w:rPr>
                              <w:vanish/>
                            </w:rPr>
                            <w:t>Ref</w:t>
                          </w:r>
                          <w:bookmarkEnd w:id="32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4" w:name="FLD_Reference"/>
                          <w:bookmarkEnd w:id="34"/>
                        </w:p>
                        <w:bookmarkEnd w:id="33"/>
                        <w:p w14:paraId="7EF57864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318915" wp14:editId="2564B0EA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A1885C5" w14:textId="77777777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5" w:name="LAN_Page"/>
                          <w:r>
                            <w:t>Side</w:t>
                          </w:r>
                          <w:bookmarkEnd w:id="35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ED98C5" id="_x0000_s1032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IkK&#10;4Ab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6B6BD08E" w14:textId="77777777" w:rsidR="00EE2A84" w:rsidRDefault="00EE2A84" w:rsidP="008F47F2">
                    <w:pPr>
                      <w:pStyle w:val="Emne"/>
                    </w:pPr>
                    <w:bookmarkStart w:id="60" w:name="CUS_DocumentName"/>
                    <w:r>
                      <w:t>Notat</w:t>
                    </w:r>
                    <w:bookmarkEnd w:id="60"/>
                  </w:p>
                  <w:p w14:paraId="222CD518" w14:textId="77777777"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2CF7B6C9" w14:textId="77777777" w:rsidR="00AF104F" w:rsidRDefault="00AF104F" w:rsidP="00EE2A84">
                    <w:pPr>
                      <w:pStyle w:val="Template-Afdeling"/>
                    </w:pPr>
                    <w:bookmarkStart w:id="61" w:name="USR_Name"/>
                    <w:r>
                      <w:t>Louise Weinreich Jakobsen</w:t>
                    </w:r>
                    <w:bookmarkStart w:id="62" w:name="USR_Name_HIF"/>
                    <w:bookmarkEnd w:id="61"/>
                  </w:p>
                  <w:bookmarkEnd w:id="62"/>
                  <w:p w14:paraId="362C1848" w14:textId="77777777" w:rsidR="00EE2A84" w:rsidRDefault="00EE2A84" w:rsidP="00307E90">
                    <w:pPr>
                      <w:pStyle w:val="Template"/>
                    </w:pPr>
                  </w:p>
                  <w:p w14:paraId="54AC6523" w14:textId="77777777" w:rsidR="00307E90" w:rsidRPr="00307E90" w:rsidRDefault="00BC6E27" w:rsidP="00307E90">
                    <w:pPr>
                      <w:pStyle w:val="Template"/>
                    </w:pPr>
                    <w:bookmarkStart w:id="63" w:name="LAN_Date"/>
                    <w:r>
                      <w:t>Dato</w:t>
                    </w:r>
                    <w:bookmarkEnd w:id="63"/>
                    <w:r>
                      <w:t xml:space="preserve">: </w:t>
                    </w:r>
                    <w:bookmarkStart w:id="64" w:name="Date_DateCustomA"/>
                    <w:r>
                      <w:t>30. maj 2024</w:t>
                    </w:r>
                    <w:bookmarkEnd w:id="64"/>
                  </w:p>
                  <w:p w14:paraId="74B0C787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5" w:name="LAN_Sagsnr"/>
                    <w:bookmarkStart w:id="66" w:name="FLD_Sagsnummer_HIF"/>
                    <w:r>
                      <w:rPr>
                        <w:vanish/>
                      </w:rPr>
                      <w:t>Sags nr</w:t>
                    </w:r>
                    <w:bookmarkEnd w:id="65"/>
                    <w:r>
                      <w:rPr>
                        <w:vanish/>
                      </w:rPr>
                      <w:t xml:space="preserve">.: </w:t>
                    </w:r>
                    <w:bookmarkStart w:id="67" w:name="FLD_Sagsnummer"/>
                    <w:bookmarkEnd w:id="67"/>
                  </w:p>
                  <w:p w14:paraId="3CE381C0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8" w:name="LAN_Ref"/>
                    <w:bookmarkStart w:id="69" w:name="FLD_Reference_HIF"/>
                    <w:bookmarkEnd w:id="66"/>
                    <w:r>
                      <w:rPr>
                        <w:vanish/>
                      </w:rPr>
                      <w:t>Ref</w:t>
                    </w:r>
                    <w:bookmarkEnd w:id="68"/>
                    <w:r>
                      <w:rPr>
                        <w:vanish/>
                      </w:rPr>
                      <w:t xml:space="preserve">: </w:t>
                    </w:r>
                    <w:bookmarkStart w:id="70" w:name="FLD_Reference"/>
                    <w:bookmarkEnd w:id="70"/>
                  </w:p>
                  <w:bookmarkEnd w:id="69"/>
                  <w:p w14:paraId="7EF57864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6318915" wp14:editId="2564B0EA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A1885C5" w14:textId="77777777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71" w:name="LAN_Page"/>
                    <w:r>
                      <w:t>Side</w:t>
                    </w:r>
                    <w:bookmarkEnd w:id="71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C11AFA"/>
    <w:multiLevelType w:val="hybridMultilevel"/>
    <w:tmpl w:val="3E3273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 w15:restartNumberingAfterBreak="0">
    <w:nsid w:val="534C41E4"/>
    <w:multiLevelType w:val="hybridMultilevel"/>
    <w:tmpl w:val="39B2D9D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7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202601755">
    <w:abstractNumId w:val="9"/>
  </w:num>
  <w:num w:numId="2" w16cid:durableId="405303645">
    <w:abstractNumId w:val="14"/>
  </w:num>
  <w:num w:numId="3" w16cid:durableId="1416977759">
    <w:abstractNumId w:val="8"/>
  </w:num>
  <w:num w:numId="4" w16cid:durableId="617368806">
    <w:abstractNumId w:val="12"/>
  </w:num>
  <w:num w:numId="5" w16cid:durableId="647058775">
    <w:abstractNumId w:val="10"/>
  </w:num>
  <w:num w:numId="6" w16cid:durableId="1317344168">
    <w:abstractNumId w:val="7"/>
  </w:num>
  <w:num w:numId="7" w16cid:durableId="1460994847">
    <w:abstractNumId w:val="6"/>
  </w:num>
  <w:num w:numId="8" w16cid:durableId="1590113759">
    <w:abstractNumId w:val="5"/>
  </w:num>
  <w:num w:numId="9" w16cid:durableId="1748111642">
    <w:abstractNumId w:val="4"/>
  </w:num>
  <w:num w:numId="10" w16cid:durableId="267782246">
    <w:abstractNumId w:val="11"/>
  </w:num>
  <w:num w:numId="11" w16cid:durableId="56589641">
    <w:abstractNumId w:val="3"/>
  </w:num>
  <w:num w:numId="12" w16cid:durableId="1917275323">
    <w:abstractNumId w:val="2"/>
  </w:num>
  <w:num w:numId="13" w16cid:durableId="1314798463">
    <w:abstractNumId w:val="1"/>
  </w:num>
  <w:num w:numId="14" w16cid:durableId="130826539">
    <w:abstractNumId w:val="0"/>
  </w:num>
  <w:num w:numId="15" w16cid:durableId="1871986924">
    <w:abstractNumId w:val="16"/>
  </w:num>
  <w:num w:numId="16" w16cid:durableId="377827635">
    <w:abstractNumId w:val="17"/>
  </w:num>
  <w:num w:numId="17" w16cid:durableId="600262592">
    <w:abstractNumId w:val="13"/>
  </w:num>
  <w:num w:numId="18" w16cid:durableId="196977194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0D9A"/>
    <w:rsid w:val="00065902"/>
    <w:rsid w:val="0007609B"/>
    <w:rsid w:val="000827B1"/>
    <w:rsid w:val="00087773"/>
    <w:rsid w:val="00094D54"/>
    <w:rsid w:val="000A362D"/>
    <w:rsid w:val="000D1B50"/>
    <w:rsid w:val="000E375E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3166"/>
    <w:rsid w:val="001A7352"/>
    <w:rsid w:val="001A7599"/>
    <w:rsid w:val="001C027B"/>
    <w:rsid w:val="001C0BBF"/>
    <w:rsid w:val="001C36F9"/>
    <w:rsid w:val="001D1259"/>
    <w:rsid w:val="001D467A"/>
    <w:rsid w:val="001F4350"/>
    <w:rsid w:val="00205636"/>
    <w:rsid w:val="002137FC"/>
    <w:rsid w:val="002171DE"/>
    <w:rsid w:val="00227E7F"/>
    <w:rsid w:val="00230A33"/>
    <w:rsid w:val="00244EEB"/>
    <w:rsid w:val="0025114F"/>
    <w:rsid w:val="0026120C"/>
    <w:rsid w:val="00281443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C79B1"/>
    <w:rsid w:val="003E6170"/>
    <w:rsid w:val="003F33BA"/>
    <w:rsid w:val="004143CC"/>
    <w:rsid w:val="00430307"/>
    <w:rsid w:val="00436345"/>
    <w:rsid w:val="00436C7A"/>
    <w:rsid w:val="00443D5B"/>
    <w:rsid w:val="00443F7C"/>
    <w:rsid w:val="004501FD"/>
    <w:rsid w:val="00451786"/>
    <w:rsid w:val="00456317"/>
    <w:rsid w:val="0047316E"/>
    <w:rsid w:val="00476447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2C3B"/>
    <w:rsid w:val="004D5BA3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87BE6"/>
    <w:rsid w:val="005A5218"/>
    <w:rsid w:val="005D09F9"/>
    <w:rsid w:val="005D3C7F"/>
    <w:rsid w:val="005E6CB9"/>
    <w:rsid w:val="005F55D0"/>
    <w:rsid w:val="006021AE"/>
    <w:rsid w:val="00622127"/>
    <w:rsid w:val="00641B24"/>
    <w:rsid w:val="00644058"/>
    <w:rsid w:val="00644D35"/>
    <w:rsid w:val="00645634"/>
    <w:rsid w:val="00660193"/>
    <w:rsid w:val="00665CEC"/>
    <w:rsid w:val="00667530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21A92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92B61"/>
    <w:rsid w:val="009937C1"/>
    <w:rsid w:val="009A0EC4"/>
    <w:rsid w:val="009C107E"/>
    <w:rsid w:val="009C21B4"/>
    <w:rsid w:val="009C3A4A"/>
    <w:rsid w:val="009D15A7"/>
    <w:rsid w:val="009E58A0"/>
    <w:rsid w:val="009E5DF7"/>
    <w:rsid w:val="009E7AF4"/>
    <w:rsid w:val="009F03F5"/>
    <w:rsid w:val="009F4F0B"/>
    <w:rsid w:val="00A028ED"/>
    <w:rsid w:val="00A11327"/>
    <w:rsid w:val="00A201D8"/>
    <w:rsid w:val="00A32765"/>
    <w:rsid w:val="00A4137F"/>
    <w:rsid w:val="00A429D1"/>
    <w:rsid w:val="00A91CB9"/>
    <w:rsid w:val="00AA0EF9"/>
    <w:rsid w:val="00AB1EDC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40EE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059A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01C3B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BD71A2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character" w:styleId="Ulstomtale">
    <w:name w:val="Unresolved Mention"/>
    <w:basedOn w:val="Standardskrifttypeiafsnit"/>
    <w:uiPriority w:val="99"/>
    <w:semiHidden/>
    <w:unhideWhenUsed/>
    <w:rsid w:val="001C36F9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99"/>
    <w:rsid w:val="004363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uisewj@edu.au.d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ouisewj@edu.au.d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173</Words>
  <Characters>1178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Louise Weinreich Jakobsen</dc:creator>
  <cp:lastModifiedBy>anonym</cp:lastModifiedBy>
  <cp:revision>2</cp:revision>
  <cp:lastPrinted>2008-10-22T12:54:00Z</cp:lastPrinted>
  <dcterms:created xsi:type="dcterms:W3CDTF">2024-10-11T09:42:00Z</dcterms:created>
  <dcterms:modified xsi:type="dcterms:W3CDTF">2024-10-11T09:42:00Z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2668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636745895418344639</vt:lpwstr>
  </property>
</Properties>
</file>